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A6AFC">
      <w:pPr>
        <w:jc w:val="center"/>
      </w:pPr>
      <w:r>
        <w:rPr>
          <w:b/>
          <w:color w:val="1F4E79"/>
          <w:sz w:val="40"/>
        </w:rPr>
        <w:t>Piumi Wijesinghe</w:t>
      </w:r>
    </w:p>
    <w:p w14:paraId="3B83215C">
      <w:pPr>
        <w:jc w:val="center"/>
      </w:pPr>
      <w:r>
        <w:rPr>
          <w:b/>
          <w:color w:val="505050"/>
          <w:sz w:val="22"/>
        </w:rPr>
        <w:t>Cloud Engineer | DevOps &amp; Azure Cloud Specialist</w:t>
      </w:r>
    </w:p>
    <w:p w14:paraId="7BEDD26F">
      <w:pPr>
        <w:jc w:val="center"/>
      </w:pPr>
      <w:r>
        <w:rPr>
          <w:sz w:val="17"/>
        </w:rPr>
        <w:t>Kandy, Sri Lanka | +94 7</w:t>
      </w:r>
      <w:r>
        <w:rPr>
          <w:rFonts w:hint="default"/>
          <w:sz w:val="17"/>
          <w:lang w:val="en-US"/>
        </w:rPr>
        <w:t>04539296</w:t>
      </w:r>
      <w:bookmarkStart w:id="0" w:name="_GoBack"/>
      <w:bookmarkEnd w:id="0"/>
      <w:r>
        <w:rPr>
          <w:sz w:val="17"/>
        </w:rPr>
        <w:t xml:space="preserve"> | piumi.wijesinghe.cloud@example.com | LinkedIn: linkedin.com/in/piumi-wijesinghe-cloud | GitHub: github.com/piumiw-cloud | Portfolio: piumicloudops.dev</w:t>
      </w:r>
    </w:p>
    <w:p w14:paraId="295D7ACA">
      <w:pPr>
        <w:pBdr>
          <w:bottom w:val="single" w:color="808080" w:sz="8" w:space="1"/>
        </w:pBdr>
        <w:spacing w:before="40" w:after="80"/>
      </w:pPr>
    </w:p>
    <w:p w14:paraId="0B7F1D44">
      <w:pPr>
        <w:spacing w:before="160" w:after="40"/>
      </w:pPr>
      <w:r>
        <w:rPr>
          <w:b/>
          <w:color w:val="1F4E79"/>
          <w:sz w:val="22"/>
        </w:rPr>
        <w:t>PROFESSIONAL SUMMARY</w:t>
      </w:r>
    </w:p>
    <w:p w14:paraId="0FE58038">
      <w:pPr>
        <w:spacing w:after="40" w:line="240" w:lineRule="auto"/>
      </w:pPr>
      <w:r>
        <w:rPr>
          <w:sz w:val="18"/>
        </w:rPr>
        <w:t>Cloud and DevOps Engineer with 3+ years of experience supporting cloud-native application delivery, Azure infrastructure,</w:t>
      </w:r>
    </w:p>
    <w:p w14:paraId="6F82FC6F">
      <w:pPr>
        <w:spacing w:after="40" w:line="240" w:lineRule="auto"/>
      </w:pPr>
      <w:r>
        <w:rPr>
          <w:sz w:val="18"/>
        </w:rPr>
        <w:t>CI/CD pipelines, container deployment, and production monitoring. Experienced in working with development, QA, and</w:t>
      </w:r>
    </w:p>
    <w:p w14:paraId="213338C5">
      <w:pPr>
        <w:spacing w:after="40" w:line="240" w:lineRule="auto"/>
      </w:pPr>
      <w:r>
        <w:rPr>
          <w:sz w:val="18"/>
        </w:rPr>
        <w:t>security teams to deliver reliable cloud platforms with automation, observability, and controlled release processes.</w:t>
      </w:r>
    </w:p>
    <w:p w14:paraId="74A532B0">
      <w:pPr>
        <w:spacing w:before="160" w:after="40"/>
      </w:pPr>
      <w:r>
        <w:rPr>
          <w:b/>
          <w:color w:val="1F4E79"/>
          <w:sz w:val="22"/>
        </w:rPr>
        <w:t>CORE TECHNICAL SKILLS</w:t>
      </w:r>
    </w:p>
    <w:p w14:paraId="2D3BF111">
      <w:pPr>
        <w:spacing w:after="40" w:line="240" w:lineRule="auto"/>
      </w:pPr>
      <w:r>
        <w:rPr>
          <w:sz w:val="18"/>
        </w:rPr>
        <w:t>Microsoft Azure | AWS Basics | Azure DevOps | Terraform | Docker | AKS | App Service | Azure SQL | Key Vault | Monitor |</w:t>
      </w:r>
    </w:p>
    <w:p w14:paraId="67C81531">
      <w:pPr>
        <w:spacing w:after="40" w:line="240" w:lineRule="auto"/>
      </w:pPr>
      <w:r>
        <w:rPr>
          <w:b/>
          <w:sz w:val="18"/>
        </w:rPr>
        <w:t>Log Analytics | PowerShell | Bash | Git | SonarQube | Linux</w:t>
      </w:r>
    </w:p>
    <w:p w14:paraId="433580A1">
      <w:pPr>
        <w:spacing w:before="160" w:after="40"/>
      </w:pPr>
      <w:r>
        <w:rPr>
          <w:b/>
          <w:color w:val="1F4E79"/>
          <w:sz w:val="22"/>
        </w:rPr>
        <w:t>PROFESSIONAL EXPERIENCE</w:t>
      </w:r>
    </w:p>
    <w:p w14:paraId="02447586">
      <w:pPr>
        <w:spacing w:after="40" w:line="240" w:lineRule="auto"/>
      </w:pPr>
      <w:r>
        <w:rPr>
          <w:b/>
          <w:sz w:val="18"/>
        </w:rPr>
        <w:t>Cloud Engineer - BluePeak Technologies, Colombo</w:t>
      </w:r>
    </w:p>
    <w:p w14:paraId="15AF71F5">
      <w:pPr>
        <w:spacing w:after="40" w:line="240" w:lineRule="auto"/>
      </w:pPr>
      <w:r>
        <w:rPr>
          <w:b/>
          <w:sz w:val="18"/>
        </w:rPr>
        <w:t>Jan 2023 - Present</w:t>
      </w:r>
    </w:p>
    <w:p w14:paraId="74310618">
      <w:pPr>
        <w:pStyle w:val="23"/>
        <w:spacing w:after="40" w:line="240" w:lineRule="auto"/>
      </w:pPr>
      <w:r>
        <w:rPr>
          <w:sz w:val="18"/>
        </w:rPr>
        <w:t>Managed Azure cloud resources including App Service, Azure SQL, Storage Accounts, Key Vault, Virtual Networks, and AKS</w:t>
      </w:r>
    </w:p>
    <w:p w14:paraId="20AA5970">
      <w:pPr>
        <w:spacing w:after="40" w:line="240" w:lineRule="auto"/>
      </w:pPr>
      <w:r>
        <w:rPr>
          <w:sz w:val="18"/>
        </w:rPr>
        <w:t>clusters.</w:t>
      </w:r>
    </w:p>
    <w:p w14:paraId="314D9377">
      <w:pPr>
        <w:pStyle w:val="23"/>
        <w:spacing w:after="40" w:line="240" w:lineRule="auto"/>
      </w:pPr>
      <w:r>
        <w:rPr>
          <w:sz w:val="18"/>
        </w:rPr>
        <w:t>Built release pipelines in Azure DevOps with approvals, environment variables, test stages, and deployment rollback steps.</w:t>
      </w:r>
    </w:p>
    <w:p w14:paraId="1276C8FB">
      <w:pPr>
        <w:pStyle w:val="23"/>
        <w:spacing w:after="40" w:line="240" w:lineRule="auto"/>
      </w:pPr>
      <w:r>
        <w:rPr>
          <w:sz w:val="18"/>
        </w:rPr>
        <w:t>Introduced Log Analytics dashboards and alert rules to reduce production issue detection time.</w:t>
      </w:r>
    </w:p>
    <w:p w14:paraId="61DFB7FE">
      <w:pPr>
        <w:pStyle w:val="23"/>
        <w:spacing w:after="40" w:line="240" w:lineRule="auto"/>
      </w:pPr>
      <w:r>
        <w:rPr>
          <w:sz w:val="18"/>
        </w:rPr>
        <w:t>Worked with security teams to improve secret management, access control, and compliance documentation.</w:t>
      </w:r>
    </w:p>
    <w:p w14:paraId="0295A439">
      <w:pPr>
        <w:spacing w:after="40" w:line="240" w:lineRule="auto"/>
      </w:pPr>
      <w:r>
        <w:rPr>
          <w:b/>
          <w:sz w:val="18"/>
        </w:rPr>
        <w:t>DevOps Support Engineer - HillCity Software Solutions, Kandy</w:t>
      </w:r>
    </w:p>
    <w:p w14:paraId="2BBFD9DA">
      <w:pPr>
        <w:spacing w:after="40" w:line="240" w:lineRule="auto"/>
      </w:pPr>
      <w:r>
        <w:rPr>
          <w:b/>
          <w:sz w:val="18"/>
        </w:rPr>
        <w:t>Sep 2021 - Dec 2022</w:t>
      </w:r>
    </w:p>
    <w:p w14:paraId="1D644665">
      <w:pPr>
        <w:pStyle w:val="23"/>
        <w:spacing w:after="40" w:line="240" w:lineRule="auto"/>
      </w:pPr>
      <w:r>
        <w:rPr>
          <w:sz w:val="18"/>
        </w:rPr>
        <w:t>Supported Docker-based deployments and Linux server maintenance for customer-facing web applications.</w:t>
      </w:r>
    </w:p>
    <w:p w14:paraId="0724395C">
      <w:pPr>
        <w:pStyle w:val="23"/>
        <w:spacing w:after="40" w:line="240" w:lineRule="auto"/>
      </w:pPr>
      <w:r>
        <w:rPr>
          <w:sz w:val="18"/>
        </w:rPr>
        <w:t>Created PowerShell and Bash scripts to automate backup checks, service restarts, and log collection.</w:t>
      </w:r>
    </w:p>
    <w:p w14:paraId="17686709">
      <w:pPr>
        <w:pStyle w:val="23"/>
        <w:spacing w:after="40" w:line="240" w:lineRule="auto"/>
      </w:pPr>
      <w:r>
        <w:rPr>
          <w:sz w:val="18"/>
        </w:rPr>
        <w:t>Assisted teams with Git branching, build troubleshooting, release notes, and deployment coordination.</w:t>
      </w:r>
    </w:p>
    <w:p w14:paraId="0C84A45B">
      <w:pPr>
        <w:spacing w:before="160" w:after="40"/>
      </w:pPr>
      <w:r>
        <w:rPr>
          <w:b/>
          <w:color w:val="1F4E79"/>
          <w:sz w:val="22"/>
        </w:rPr>
        <w:t>SELECTED CLOUD PROJECTS</w:t>
      </w:r>
    </w:p>
    <w:p w14:paraId="0AFAEFF8">
      <w:pPr>
        <w:spacing w:after="40" w:line="240" w:lineRule="auto"/>
      </w:pPr>
      <w:r>
        <w:rPr>
          <w:b/>
          <w:sz w:val="18"/>
        </w:rPr>
        <w:t>Azure Application Modernization</w:t>
      </w:r>
    </w:p>
    <w:p w14:paraId="4FF77A3D">
      <w:pPr>
        <w:spacing w:after="40" w:line="240" w:lineRule="auto"/>
      </w:pPr>
      <w:r>
        <w:rPr>
          <w:sz w:val="18"/>
        </w:rPr>
        <w:t>Migrated a legacy IIS-hosted application to Azure App Service with Azure SQL, Key Vault integration, staging slots, and</w:t>
      </w:r>
    </w:p>
    <w:p w14:paraId="0125F042">
      <w:pPr>
        <w:spacing w:after="40" w:line="240" w:lineRule="auto"/>
      </w:pPr>
      <w:r>
        <w:rPr>
          <w:sz w:val="18"/>
        </w:rPr>
        <w:t>automated release pipeline.</w:t>
      </w:r>
    </w:p>
    <w:p w14:paraId="5BCED704">
      <w:pPr>
        <w:spacing w:after="40" w:line="240" w:lineRule="auto"/>
      </w:pPr>
      <w:r>
        <w:rPr>
          <w:b/>
          <w:sz w:val="18"/>
        </w:rPr>
        <w:t>Centralized Cloud Monitoring Setup</w:t>
      </w:r>
    </w:p>
    <w:p w14:paraId="00FCAC9B">
      <w:pPr>
        <w:spacing w:after="40" w:line="240" w:lineRule="auto"/>
      </w:pPr>
      <w:r>
        <w:rPr>
          <w:sz w:val="18"/>
        </w:rPr>
        <w:t>Implemented Azure Monitor, Log Analytics queries, metric alerts, and weekly uptime reporting for multiple production services.</w:t>
      </w:r>
    </w:p>
    <w:p w14:paraId="53A74030">
      <w:pPr>
        <w:spacing w:before="160" w:after="40"/>
      </w:pPr>
      <w:r>
        <w:rPr>
          <w:b/>
          <w:color w:val="1F4E79"/>
          <w:sz w:val="22"/>
        </w:rPr>
        <w:t>EDUCATION</w:t>
      </w:r>
    </w:p>
    <w:p w14:paraId="68731374">
      <w:pPr>
        <w:spacing w:after="40" w:line="240" w:lineRule="auto"/>
      </w:pPr>
      <w:r>
        <w:rPr>
          <w:b/>
          <w:sz w:val="18"/>
        </w:rPr>
        <w:t>BSc in Computer Science - University of Peradeniya, 2021</w:t>
      </w:r>
    </w:p>
    <w:p w14:paraId="633FC5D3">
      <w:pPr>
        <w:spacing w:after="40" w:line="240" w:lineRule="auto"/>
      </w:pPr>
      <w:r>
        <w:rPr>
          <w:b/>
          <w:sz w:val="18"/>
        </w:rPr>
        <w:t>G.C.E. Advanced Level - Physical Science Stream, Girls High School, Kandy</w:t>
      </w:r>
    </w:p>
    <w:p w14:paraId="23811122">
      <w:pPr>
        <w:spacing w:before="160" w:after="40"/>
      </w:pPr>
      <w:r>
        <w:rPr>
          <w:b/>
          <w:color w:val="1F4E79"/>
          <w:sz w:val="22"/>
        </w:rPr>
        <w:t>CERTIFICATIONS</w:t>
      </w:r>
    </w:p>
    <w:p w14:paraId="50AF81DC">
      <w:pPr>
        <w:spacing w:after="40" w:line="240" w:lineRule="auto"/>
      </w:pPr>
      <w:r>
        <w:rPr>
          <w:sz w:val="18"/>
        </w:rPr>
        <w:t>Microsoft Certified: Azure Fundamentals</w:t>
      </w:r>
    </w:p>
    <w:p w14:paraId="4E5E3496">
      <w:pPr>
        <w:spacing w:after="40" w:line="240" w:lineRule="auto"/>
      </w:pPr>
      <w:r>
        <w:rPr>
          <w:sz w:val="18"/>
        </w:rPr>
        <w:t>Microsoft Certified: Azure Administrator Associate</w:t>
      </w:r>
    </w:p>
    <w:p w14:paraId="0514E417">
      <w:pPr>
        <w:spacing w:after="40" w:line="240" w:lineRule="auto"/>
      </w:pPr>
      <w:r>
        <w:rPr>
          <w:b/>
          <w:sz w:val="18"/>
        </w:rPr>
        <w:t>Docker Essentials - IBM Skills Network</w:t>
      </w:r>
    </w:p>
    <w:p w14:paraId="42925ED2">
      <w:pPr>
        <w:spacing w:before="160" w:after="40"/>
      </w:pPr>
      <w:r>
        <w:rPr>
          <w:b/>
          <w:color w:val="1F4E79"/>
          <w:sz w:val="22"/>
        </w:rPr>
        <w:t>TOOLS &amp; PRACTICES</w:t>
      </w:r>
    </w:p>
    <w:p w14:paraId="6A729B25">
      <w:pPr>
        <w:spacing w:after="40" w:line="240" w:lineRule="auto"/>
      </w:pPr>
      <w:r>
        <w:rPr>
          <w:sz w:val="18"/>
        </w:rPr>
        <w:t>Release management, deployment approvals, environment configuration, rollback planning</w:t>
      </w:r>
    </w:p>
    <w:p w14:paraId="0A43E202">
      <w:pPr>
        <w:spacing w:after="40" w:line="240" w:lineRule="auto"/>
      </w:pPr>
      <w:r>
        <w:rPr>
          <w:b/>
          <w:sz w:val="18"/>
        </w:rPr>
        <w:t>Cloud monitoring, application logging, security baseline reviews, documentation</w:t>
      </w:r>
    </w:p>
    <w:p w14:paraId="7525EFCA">
      <w:pPr>
        <w:spacing w:after="40" w:line="240" w:lineRule="auto"/>
      </w:pPr>
      <w:r>
        <w:rPr>
          <w:sz w:val="18"/>
        </w:rPr>
        <w:t>Agile delivery, DevOps collaboration, root cause analysis, service improvement</w:t>
      </w:r>
    </w:p>
    <w:p w14:paraId="55CF5597">
      <w:pPr>
        <w:spacing w:before="160" w:after="40"/>
      </w:pPr>
      <w:r>
        <w:rPr>
          <w:b/>
          <w:color w:val="1F4E79"/>
          <w:sz w:val="22"/>
        </w:rPr>
        <w:t>LANGUAGES</w:t>
      </w:r>
    </w:p>
    <w:p w14:paraId="2E0AC2E2">
      <w:pPr>
        <w:spacing w:after="40" w:line="240" w:lineRule="auto"/>
      </w:pPr>
      <w:r>
        <w:rPr>
          <w:b/>
          <w:sz w:val="18"/>
        </w:rPr>
        <w:t>English - Professional Working Proficiency</w:t>
      </w:r>
    </w:p>
    <w:p w14:paraId="135CF519">
      <w:pPr>
        <w:spacing w:after="40" w:line="240" w:lineRule="auto"/>
      </w:pPr>
      <w:r>
        <w:rPr>
          <w:b/>
          <w:sz w:val="18"/>
        </w:rPr>
        <w:t>Sinhala - Native</w:t>
      </w:r>
    </w:p>
    <w:sectPr>
      <w:footerReference r:id="rId5" w:type="default"/>
      <w:pgSz w:w="12240" w:h="15840"/>
      <w:pgMar w:top="792" w:right="936" w:bottom="792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4866C">
    <w:pPr>
      <w:pStyle w:val="18"/>
      <w:jc w:val="center"/>
    </w:pPr>
    <w:r>
      <w:rPr>
        <w:sz w:val="14"/>
      </w:rPr>
      <w:t>Generated as an editable Word CV sample. All personal details are fictional.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4EFD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" w:hAnsi="Noto Sans" w:eastAsia="Noto Sans" w:cstheme="minorBidi"/>
      <w:sz w:val="19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Office_12.1.23153.23153_F1E327BC-269C-435d-A152-05C5408002CA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2013-12-24T04:45:00Z</dcterms:created>
  <dc:creator>python-docx</dc:creator>
  <dc:description>generated by python-docx</dc:description>
  <cp:lastModifiedBy>lakshikawaruni</cp:lastModifiedBy>
  <dcterms:modified xsi:type="dcterms:W3CDTF">2026-06-09T15:14:13Z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1033-12.1.23153.23153</vt:lpwstr>
  </property>
  <property fmtid="{D5CDD505-2E9C-101B-9397-08002B2CF9AE}" pid="3" name="ICV">
    <vt:lpwstr>329DAE7A24DF4A8D6DE0276A3EE609A2_42</vt:lpwstr>
  </property>
</Properties>
</file>