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45C88">
      <w:pPr>
        <w:jc w:val="center"/>
      </w:pPr>
      <w:r>
        <w:rPr>
          <w:b/>
          <w:color w:val="1F4E79"/>
          <w:sz w:val="40"/>
        </w:rPr>
        <w:t>Hoang Thi Mai</w:t>
      </w:r>
    </w:p>
    <w:p w14:paraId="222E0CCC">
      <w:pPr>
        <w:jc w:val="center"/>
      </w:pPr>
      <w:r>
        <w:rPr>
          <w:sz w:val="17"/>
        </w:rPr>
        <w:t>Organic Farm Worker / Packing Assistant | Location: Hanoi, Vietnam | Phone: +</w:t>
      </w:r>
      <w:r>
        <w:rPr>
          <w:rFonts w:hint="default"/>
          <w:sz w:val="17"/>
          <w:lang w:val="en-US"/>
        </w:rPr>
        <w:t>704539296</w:t>
      </w:r>
      <w:bookmarkStart w:id="0" w:name="_GoBack"/>
      <w:bookmarkEnd w:id="0"/>
      <w:r>
        <w:rPr>
          <w:sz w:val="17"/>
        </w:rPr>
        <w:t xml:space="preserve"> | Email: mai.hoang.organic@example.com | Date of Birth: 11 January 1997 | Nationality: Vietnamese | Willing to Relocate: Yes | Professional Summary | Reliable organic farm worker with 5 years of experience in leafy vegetable cultivation, compost preparation, manual | weed control, harvesting, washing, sorting, and packing. Careful with quality checking and comfortable working in</w:t>
      </w:r>
    </w:p>
    <w:p w14:paraId="5AA72C1C">
      <w:pPr>
        <w:pBdr>
          <w:bottom w:val="single" w:color="808080" w:sz="8" w:space="1"/>
        </w:pBdr>
        <w:spacing w:before="40" w:after="80"/>
      </w:pPr>
    </w:p>
    <w:p w14:paraId="067043C5">
      <w:pPr>
        <w:spacing w:after="40" w:line="240" w:lineRule="auto"/>
      </w:pPr>
      <w:r>
        <w:rPr>
          <w:sz w:val="18"/>
        </w:rPr>
        <w:t>team-based farm production environments.</w:t>
      </w:r>
    </w:p>
    <w:p w14:paraId="12A35513">
      <w:pPr>
        <w:spacing w:after="40" w:line="240" w:lineRule="auto"/>
      </w:pPr>
      <w:r>
        <w:rPr>
          <w:b/>
          <w:sz w:val="18"/>
        </w:rPr>
        <w:t>Core Farming Skills</w:t>
      </w:r>
    </w:p>
    <w:p w14:paraId="36589BB7">
      <w:pPr>
        <w:pStyle w:val="23"/>
        <w:spacing w:after="40" w:line="240" w:lineRule="auto"/>
      </w:pPr>
      <w:r>
        <w:rPr>
          <w:b/>
          <w:sz w:val="18"/>
        </w:rPr>
        <w:t>Organic vegetable planting</w:t>
      </w:r>
    </w:p>
    <w:p w14:paraId="398428C1">
      <w:pPr>
        <w:pStyle w:val="23"/>
        <w:spacing w:after="40" w:line="240" w:lineRule="auto"/>
      </w:pPr>
      <w:r>
        <w:rPr>
          <w:b/>
          <w:sz w:val="18"/>
        </w:rPr>
        <w:t>Compost preparation and soil mixing</w:t>
      </w:r>
    </w:p>
    <w:p w14:paraId="31B4DFB4">
      <w:pPr>
        <w:pStyle w:val="23"/>
        <w:spacing w:after="40" w:line="240" w:lineRule="auto"/>
      </w:pPr>
      <w:r>
        <w:rPr>
          <w:b/>
          <w:sz w:val="18"/>
        </w:rPr>
        <w:t>Manual weed control</w:t>
      </w:r>
    </w:p>
    <w:p w14:paraId="326131F3">
      <w:pPr>
        <w:pStyle w:val="23"/>
        <w:spacing w:after="40" w:line="240" w:lineRule="auto"/>
      </w:pPr>
      <w:r>
        <w:rPr>
          <w:b/>
          <w:sz w:val="18"/>
        </w:rPr>
        <w:t>Leafy greens harvesting</w:t>
      </w:r>
    </w:p>
    <w:p w14:paraId="496E3E05">
      <w:pPr>
        <w:pStyle w:val="23"/>
        <w:spacing w:after="40" w:line="240" w:lineRule="auto"/>
      </w:pPr>
      <w:r>
        <w:rPr>
          <w:b/>
          <w:sz w:val="18"/>
        </w:rPr>
        <w:t>Washing, sorting, and packing produce</w:t>
      </w:r>
    </w:p>
    <w:p w14:paraId="540134B2">
      <w:pPr>
        <w:pStyle w:val="23"/>
        <w:spacing w:after="40" w:line="240" w:lineRule="auto"/>
      </w:pPr>
      <w:r>
        <w:rPr>
          <w:b/>
          <w:sz w:val="18"/>
        </w:rPr>
        <w:t>Quality inspection before packing</w:t>
      </w:r>
    </w:p>
    <w:p w14:paraId="44051BF8">
      <w:pPr>
        <w:pStyle w:val="23"/>
        <w:spacing w:after="40" w:line="240" w:lineRule="auto"/>
      </w:pPr>
      <w:r>
        <w:rPr>
          <w:b/>
          <w:sz w:val="18"/>
        </w:rPr>
        <w:t>Farm record support</w:t>
      </w:r>
    </w:p>
    <w:p w14:paraId="5752454E">
      <w:pPr>
        <w:pStyle w:val="23"/>
        <w:spacing w:after="40" w:line="240" w:lineRule="auto"/>
      </w:pPr>
      <w:r>
        <w:rPr>
          <w:b/>
          <w:sz w:val="18"/>
        </w:rPr>
        <w:t>Clean work area maintenance</w:t>
      </w:r>
    </w:p>
    <w:p w14:paraId="17035CBE">
      <w:pPr>
        <w:spacing w:after="40" w:line="240" w:lineRule="auto"/>
      </w:pPr>
      <w:r>
        <w:rPr>
          <w:b/>
          <w:sz w:val="18"/>
        </w:rPr>
        <w:t>Work Experience</w:t>
      </w:r>
    </w:p>
    <w:p w14:paraId="2328B2D2">
      <w:pPr>
        <w:spacing w:after="40" w:line="240" w:lineRule="auto"/>
      </w:pPr>
      <w:r>
        <w:rPr>
          <w:b/>
          <w:sz w:val="18"/>
        </w:rPr>
        <w:t>Organic Farm Worker - Red River Organic Farm, Hanoi, Vietnam</w:t>
      </w:r>
    </w:p>
    <w:p w14:paraId="488815C7">
      <w:pPr>
        <w:spacing w:after="40" w:line="240" w:lineRule="auto"/>
      </w:pPr>
      <w:r>
        <w:rPr>
          <w:b/>
          <w:sz w:val="18"/>
        </w:rPr>
        <w:t>Aug 2021 - Present</w:t>
      </w:r>
    </w:p>
    <w:p w14:paraId="462C3A3A">
      <w:pPr>
        <w:pStyle w:val="23"/>
        <w:spacing w:after="40" w:line="240" w:lineRule="auto"/>
      </w:pPr>
      <w:r>
        <w:rPr>
          <w:sz w:val="18"/>
        </w:rPr>
        <w:t>Plant, water, weed, and harvest lettuce, spinach, herbs, and seasonal vegetables.</w:t>
      </w:r>
    </w:p>
    <w:p w14:paraId="66009EBE">
      <w:pPr>
        <w:pStyle w:val="23"/>
        <w:spacing w:after="40" w:line="240" w:lineRule="auto"/>
      </w:pPr>
      <w:r>
        <w:rPr>
          <w:sz w:val="18"/>
        </w:rPr>
        <w:t>Prepare compost, mix soil, and support natural pest control methods as directed by supervisors.</w:t>
      </w:r>
    </w:p>
    <w:p w14:paraId="7415723E">
      <w:pPr>
        <w:pStyle w:val="23"/>
        <w:spacing w:after="40" w:line="240" w:lineRule="auto"/>
      </w:pPr>
      <w:r>
        <w:rPr>
          <w:sz w:val="18"/>
        </w:rPr>
        <w:t>Wash, sort, grade, and pack vegetables for retail and wholesale delivery.</w:t>
      </w:r>
    </w:p>
    <w:p w14:paraId="7ADAD33E">
      <w:pPr>
        <w:pStyle w:val="23"/>
        <w:spacing w:after="40" w:line="240" w:lineRule="auto"/>
      </w:pPr>
      <w:r>
        <w:rPr>
          <w:sz w:val="18"/>
        </w:rPr>
        <w:t>Maintain clean packing tables, crates, tools, and storage areas according to hygiene standards.</w:t>
      </w:r>
    </w:p>
    <w:p w14:paraId="4FB2EF99">
      <w:pPr>
        <w:spacing w:after="40" w:line="240" w:lineRule="auto"/>
      </w:pPr>
      <w:r>
        <w:rPr>
          <w:b/>
          <w:sz w:val="18"/>
        </w:rPr>
        <w:t>Packing Assistant - Fresh Harvest Vietnam, Hanoi, Vietnam</w:t>
      </w:r>
    </w:p>
    <w:p w14:paraId="2D1D4E2B">
      <w:pPr>
        <w:spacing w:after="40" w:line="240" w:lineRule="auto"/>
      </w:pPr>
      <w:r>
        <w:rPr>
          <w:b/>
          <w:sz w:val="18"/>
        </w:rPr>
        <w:t>Sep 2019 - Jul 2021</w:t>
      </w:r>
    </w:p>
    <w:p w14:paraId="5140FC30">
      <w:pPr>
        <w:pStyle w:val="23"/>
        <w:spacing w:after="40" w:line="240" w:lineRule="auto"/>
      </w:pPr>
      <w:r>
        <w:rPr>
          <w:sz w:val="18"/>
        </w:rPr>
        <w:t>Sorted and packed vegetables based on size, freshness, and customer order requirements.</w:t>
      </w:r>
    </w:p>
    <w:p w14:paraId="3768728B">
      <w:pPr>
        <w:pStyle w:val="23"/>
        <w:spacing w:after="40" w:line="240" w:lineRule="auto"/>
      </w:pPr>
      <w:r>
        <w:rPr>
          <w:sz w:val="18"/>
        </w:rPr>
        <w:t>Labeled crates, assisted inventory counts, and maintained organized packing areas.</w:t>
      </w:r>
    </w:p>
    <w:p w14:paraId="4CA8B96A">
      <w:pPr>
        <w:pStyle w:val="23"/>
        <w:spacing w:after="40" w:line="240" w:lineRule="auto"/>
      </w:pPr>
      <w:r>
        <w:rPr>
          <w:sz w:val="18"/>
        </w:rPr>
        <w:t>Reported damaged or poor-quality produce to line supervisors.</w:t>
      </w:r>
    </w:p>
    <w:p w14:paraId="68B16469">
      <w:pPr>
        <w:spacing w:after="40" w:line="240" w:lineRule="auto"/>
      </w:pPr>
      <w:r>
        <w:rPr>
          <w:b/>
          <w:sz w:val="18"/>
        </w:rPr>
        <w:t>Relevant Farm Projects</w:t>
      </w:r>
    </w:p>
    <w:p w14:paraId="45CAF5FC">
      <w:pPr>
        <w:pStyle w:val="23"/>
        <w:spacing w:after="40" w:line="240" w:lineRule="auto"/>
      </w:pPr>
      <w:r>
        <w:rPr>
          <w:sz w:val="18"/>
        </w:rPr>
        <w:t>Supported organic vegetable packing for daily delivery schedules to urban retailers.</w:t>
      </w:r>
    </w:p>
    <w:p w14:paraId="4FE829C2">
      <w:pPr>
        <w:pStyle w:val="23"/>
        <w:spacing w:after="40" w:line="240" w:lineRule="auto"/>
      </w:pPr>
      <w:r>
        <w:rPr>
          <w:sz w:val="18"/>
        </w:rPr>
        <w:t>Assisted compost preparation plan for improving soil quality across vegetable beds.</w:t>
      </w:r>
    </w:p>
    <w:p w14:paraId="5DAA378D">
      <w:pPr>
        <w:spacing w:after="40" w:line="240" w:lineRule="auto"/>
      </w:pPr>
      <w:r>
        <w:rPr>
          <w:b/>
          <w:sz w:val="18"/>
        </w:rPr>
        <w:t>Education and Certifications</w:t>
      </w:r>
    </w:p>
    <w:p w14:paraId="2DC3D3C3">
      <w:pPr>
        <w:spacing w:after="40" w:line="240" w:lineRule="auto"/>
      </w:pPr>
      <w:r>
        <w:rPr>
          <w:b/>
          <w:sz w:val="18"/>
        </w:rPr>
        <w:t>Education: High School Certificate - Hanoi, Vietnam</w:t>
      </w:r>
    </w:p>
    <w:p w14:paraId="02656E28">
      <w:pPr>
        <w:pStyle w:val="23"/>
        <w:spacing w:after="40" w:line="240" w:lineRule="auto"/>
      </w:pPr>
      <w:r>
        <w:rPr>
          <w:b/>
          <w:sz w:val="18"/>
        </w:rPr>
        <w:t>Organic Farming Basics - 2023</w:t>
      </w:r>
    </w:p>
    <w:p w14:paraId="3E33020F">
      <w:pPr>
        <w:pStyle w:val="23"/>
        <w:spacing w:after="40" w:line="240" w:lineRule="auto"/>
      </w:pPr>
      <w:r>
        <w:rPr>
          <w:b/>
          <w:sz w:val="18"/>
        </w:rPr>
        <w:t>Produce Packing and Hygiene Training - 2021</w:t>
      </w:r>
    </w:p>
    <w:p w14:paraId="4E608394">
      <w:pPr>
        <w:spacing w:before="160" w:after="40"/>
      </w:pPr>
      <w:r>
        <w:rPr>
          <w:b/>
          <w:color w:val="1F4E79"/>
          <w:sz w:val="22"/>
        </w:rPr>
        <w:t>Languages</w:t>
      </w:r>
    </w:p>
    <w:p w14:paraId="28E91077">
      <w:pPr>
        <w:spacing w:after="40" w:line="240" w:lineRule="auto"/>
      </w:pPr>
      <w:r>
        <w:rPr>
          <w:b/>
          <w:sz w:val="18"/>
        </w:rPr>
        <w:t>Vietnamese - Native | English - Basic | Arabic - Beginner</w:t>
      </w:r>
    </w:p>
    <w:p w14:paraId="01A95170">
      <w:pPr>
        <w:spacing w:after="40" w:line="240" w:lineRule="auto"/>
      </w:pPr>
      <w:r>
        <w:rPr>
          <w:b/>
          <w:sz w:val="18"/>
        </w:rPr>
        <w:t>Personal Strengths</w:t>
      </w:r>
    </w:p>
    <w:p w14:paraId="285DA750">
      <w:pPr>
        <w:spacing w:after="40" w:line="240" w:lineRule="auto"/>
      </w:pPr>
      <w:r>
        <w:rPr>
          <w:sz w:val="18"/>
        </w:rPr>
        <w:t>Physically fit, punctual, hardworking, team-oriented, respectful of supervisor instructions, and willing to work flexible</w:t>
      </w:r>
    </w:p>
    <w:p w14:paraId="47CB0C4C">
      <w:pPr>
        <w:spacing w:after="40" w:line="240" w:lineRule="auto"/>
      </w:pPr>
      <w:r>
        <w:rPr>
          <w:sz w:val="18"/>
        </w:rPr>
        <w:t>farm shifts including early mornings and harvest periods.</w:t>
      </w:r>
    </w:p>
    <w:p w14:paraId="0BA982D5">
      <w:pPr>
        <w:spacing w:after="40" w:line="240" w:lineRule="auto"/>
      </w:pPr>
      <w:r>
        <w:rPr>
          <w:b/>
          <w:sz w:val="18"/>
        </w:rPr>
        <w:t>Availability</w:t>
      </w:r>
    </w:p>
    <w:p w14:paraId="5C255A31">
      <w:pPr>
        <w:spacing w:after="40" w:line="240" w:lineRule="auto"/>
      </w:pPr>
      <w:r>
        <w:rPr>
          <w:sz w:val="18"/>
        </w:rPr>
        <w:t>Available for farm worker, greenhouse worker, organic farm, and packing assistant roles.</w:t>
      </w:r>
    </w:p>
    <w:p w14:paraId="0AC04CAA">
      <w:pPr>
        <w:spacing w:after="40" w:line="240" w:lineRule="auto"/>
      </w:pPr>
      <w:r>
        <w:rPr>
          <w:b/>
          <w:sz w:val="18"/>
        </w:rPr>
        <w:t>Page 1</w:t>
      </w:r>
    </w:p>
    <w:p w14:paraId="0EFEF95E">
      <w:pPr>
        <w:spacing w:before="160" w:after="40"/>
      </w:pPr>
      <w:r>
        <w:rPr>
          <w:b/>
          <w:color w:val="1F4E79"/>
          <w:sz w:val="22"/>
        </w:rPr>
        <w:t>References</w:t>
      </w:r>
    </w:p>
    <w:p w14:paraId="7A892360">
      <w:pPr>
        <w:spacing w:after="40" w:line="240" w:lineRule="auto"/>
      </w:pPr>
      <w:r>
        <w:rPr>
          <w:sz w:val="18"/>
        </w:rPr>
        <w:t>Available upon request.</w:t>
      </w:r>
    </w:p>
    <w:p w14:paraId="5C81B8C7">
      <w:pPr>
        <w:spacing w:after="40" w:line="240" w:lineRule="auto"/>
      </w:pPr>
      <w:r>
        <w:rPr>
          <w:b/>
          <w:sz w:val="18"/>
        </w:rPr>
        <w:t>Page 2</w:t>
      </w:r>
    </w:p>
    <w:sectPr>
      <w:footerReference r:id="rId5" w:type="default"/>
      <w:pgSz w:w="12240" w:h="15840"/>
      <w:pgMar w:top="792" w:right="936" w:bottom="792" w:left="936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oto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A397D3">
    <w:pPr>
      <w:pStyle w:val="18"/>
      <w:jc w:val="center"/>
    </w:pPr>
    <w:r>
      <w:rPr>
        <w:sz w:val="14"/>
      </w:rPr>
      <w:t>Generated as an editable Word CV sample. All personal details are fictional.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2DE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qFormat="1"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Noto Sans" w:hAnsi="Noto Sans" w:eastAsia="Noto Sans" w:cstheme="minorBidi"/>
      <w:sz w:val="19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uiPriority w:val="99"/>
    <w:pPr>
      <w:spacing w:after="120"/>
    </w:pPr>
  </w:style>
  <w:style w:type="paragraph" w:styleId="14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uiPriority w:val="99"/>
    <w:pPr>
      <w:ind w:left="360" w:hanging="360"/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3"/>
    <w:basedOn w:val="1"/>
    <w:unhideWhenUsed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qFormat/>
    <w:uiPriority w:val="99"/>
  </w:style>
  <w:style w:type="character" w:customStyle="1" w:styleId="136">
    <w:name w:val="Footer Char"/>
    <w:basedOn w:val="11"/>
    <w:link w:val="18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uiPriority w:val="99"/>
  </w:style>
  <w:style w:type="character" w:customStyle="1" w:styleId="145">
    <w:name w:val="Body Text 2 Char"/>
    <w:basedOn w:val="11"/>
    <w:link w:val="14"/>
    <w:uiPriority w:val="99"/>
  </w:style>
  <w:style w:type="character" w:customStyle="1" w:styleId="146">
    <w:name w:val="Body Text 3 Char"/>
    <w:basedOn w:val="11"/>
    <w:link w:val="15"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322</Words>
  <Characters>1974</Characters>
  <Lines>0</Lines>
  <Paragraphs>0</Paragraphs>
  <TotalTime>0</TotalTime>
  <ScaleCrop>false</ScaleCrop>
  <LinksUpToDate>false</LinksUpToDate>
  <CharactersWithSpaces>2254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LakshikaWaruni</cp:lastModifiedBy>
  <dcterms:modified xsi:type="dcterms:W3CDTF">2026-06-16T06:34:16Z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eyJoZGlkIjoiOGEwMmZiMDQwZDZjOTQzMDQ3ZjRmMGUyODQzMWQ5MjQifQ==</vt:lpwstr>
  </property>
  <property fmtid="{D5CDD505-2E9C-101B-9397-08002B2CF9AE}" pid="3" name="KSOProductBuildVer">
    <vt:lpwstr>1033-12.1.0.26880</vt:lpwstr>
  </property>
  <property fmtid="{D5CDD505-2E9C-101B-9397-08002B2CF9AE}" pid="4" name="ICV">
    <vt:lpwstr>17E924B14AC64691BC977FD5DD816015_12</vt:lpwstr>
  </property>
</Properties>
</file>