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ED045">
      <w:pPr>
        <w:jc w:val="center"/>
      </w:pPr>
      <w:r>
        <w:rPr>
          <w:b/>
          <w:color w:val="1F4E79"/>
          <w:sz w:val="40"/>
        </w:rPr>
        <w:t>Amaya Wickramasinghe</w:t>
      </w:r>
    </w:p>
    <w:p w14:paraId="3A36FB78">
      <w:pPr>
        <w:jc w:val="center"/>
      </w:pPr>
      <w:r>
        <w:rPr>
          <w:b/>
          <w:color w:val="505050"/>
          <w:sz w:val="22"/>
        </w:rPr>
        <w:t>Machine Learning Engineer | AI Solutions Developer</w:t>
      </w:r>
    </w:p>
    <w:p w14:paraId="393D6BDB">
      <w:pPr>
        <w:jc w:val="center"/>
      </w:pPr>
      <w:r>
        <w:rPr>
          <w:sz w:val="17"/>
        </w:rPr>
        <w:t>Galle, Sri Lanka | +94 7</w:t>
      </w:r>
      <w:r>
        <w:rPr>
          <w:rFonts w:hint="default"/>
          <w:sz w:val="17"/>
          <w:lang w:val="en-US"/>
        </w:rPr>
        <w:t>04539296</w:t>
      </w:r>
      <w:bookmarkStart w:id="0" w:name="_GoBack"/>
      <w:bookmarkEnd w:id="0"/>
      <w:r>
        <w:rPr>
          <w:sz w:val="17"/>
        </w:rPr>
        <w:t xml:space="preserve"> | amaya.wickramasinghe.ml@example.com | LinkedIn: linkedin.com/in/amaya-wickramasinghe-ml | GitHub: github.com/amaya-w-ml | Portfolio: | amayawickramasinghe.dev</w:t>
      </w:r>
    </w:p>
    <w:p w14:paraId="56871CCB">
      <w:pPr>
        <w:pBdr>
          <w:bottom w:val="single" w:color="808080" w:sz="8" w:space="1"/>
        </w:pBdr>
        <w:spacing w:before="40" w:after="80"/>
      </w:pPr>
    </w:p>
    <w:p w14:paraId="6D422039">
      <w:pPr>
        <w:spacing w:before="160" w:after="40"/>
      </w:pPr>
      <w:r>
        <w:rPr>
          <w:b/>
          <w:color w:val="1F4E79"/>
          <w:sz w:val="22"/>
        </w:rPr>
        <w:t>PROFESSIONAL SUMMARY</w:t>
      </w:r>
    </w:p>
    <w:p w14:paraId="306E43C9">
      <w:pPr>
        <w:spacing w:after="40" w:line="240" w:lineRule="auto"/>
      </w:pPr>
      <w:r>
        <w:rPr>
          <w:sz w:val="18"/>
        </w:rPr>
        <w:t>Machine Learning Engineer experienced in building predictive analytics, recommendation engines,</w:t>
      </w:r>
    </w:p>
    <w:p w14:paraId="686FAD8F">
      <w:pPr>
        <w:spacing w:after="40" w:line="240" w:lineRule="auto"/>
      </w:pPr>
      <w:r>
        <w:rPr>
          <w:sz w:val="18"/>
        </w:rPr>
        <w:t>anomaly detection, and MLOps workflows. Skilled in Python, Scikit-learn, TensorFlow, cloud</w:t>
      </w:r>
    </w:p>
    <w:p w14:paraId="732A63EA">
      <w:pPr>
        <w:spacing w:after="40" w:line="240" w:lineRule="auto"/>
      </w:pPr>
      <w:r>
        <w:rPr>
          <w:sz w:val="18"/>
        </w:rPr>
        <w:t>deployment, data pipelines, and stakeholder communication. Passionate about creating reliable AI</w:t>
      </w:r>
    </w:p>
    <w:p w14:paraId="33BF460D">
      <w:pPr>
        <w:spacing w:after="40" w:line="240" w:lineRule="auto"/>
      </w:pPr>
      <w:r>
        <w:rPr>
          <w:sz w:val="18"/>
        </w:rPr>
        <w:t>solutions that improve operational efficiency.</w:t>
      </w:r>
    </w:p>
    <w:p w14:paraId="1C8DA5C0">
      <w:pPr>
        <w:spacing w:before="160" w:after="40"/>
      </w:pPr>
      <w:r>
        <w:rPr>
          <w:b/>
          <w:color w:val="1F4E79"/>
          <w:sz w:val="22"/>
        </w:rPr>
        <w:t>CORE TECHNICAL SKILLS</w:t>
      </w:r>
    </w:p>
    <w:p w14:paraId="7A4E73F9">
      <w:pPr>
        <w:spacing w:after="40" w:line="240" w:lineRule="auto"/>
      </w:pPr>
      <w:r>
        <w:rPr>
          <w:sz w:val="18"/>
        </w:rPr>
        <w:t>Python | Scikit-learn | TensorFlow | XGBoost | Airflow | MLflow | Pandas | NumPy | SQL Server |</w:t>
      </w:r>
    </w:p>
    <w:p w14:paraId="7E9A6179">
      <w:pPr>
        <w:spacing w:after="40" w:line="240" w:lineRule="auto"/>
      </w:pPr>
      <w:r>
        <w:rPr>
          <w:b/>
          <w:sz w:val="18"/>
        </w:rPr>
        <w:t>FastAPI | Docker | Azure ML</w:t>
      </w:r>
    </w:p>
    <w:p w14:paraId="59578BD4">
      <w:pPr>
        <w:spacing w:before="160" w:after="40"/>
      </w:pPr>
      <w:r>
        <w:rPr>
          <w:b/>
          <w:color w:val="1F4E79"/>
          <w:sz w:val="22"/>
        </w:rPr>
        <w:t>PROFESSIONAL EXPERIENCE</w:t>
      </w:r>
    </w:p>
    <w:p w14:paraId="23FD9101">
      <w:pPr>
        <w:spacing w:after="40" w:line="240" w:lineRule="auto"/>
      </w:pPr>
      <w:r>
        <w:rPr>
          <w:b/>
          <w:sz w:val="18"/>
        </w:rPr>
        <w:t>Machine Learning Engineer - DataPulse Innovations, Colombo</w:t>
      </w:r>
    </w:p>
    <w:p w14:paraId="4980E0E8">
      <w:pPr>
        <w:spacing w:after="40" w:line="240" w:lineRule="auto"/>
      </w:pPr>
      <w:r>
        <w:rPr>
          <w:b/>
          <w:sz w:val="18"/>
        </w:rPr>
        <w:t>Jan 2023 - Present</w:t>
      </w:r>
    </w:p>
    <w:p w14:paraId="740E6395">
      <w:pPr>
        <w:spacing w:after="40" w:line="240" w:lineRule="auto"/>
      </w:pPr>
      <w:r>
        <w:rPr>
          <w:sz w:val="18"/>
        </w:rPr>
        <w:t>Developed predictive maintenance models for manufacturing clients using sensor and</w:t>
      </w:r>
    </w:p>
    <w:p w14:paraId="573DD393">
      <w:pPr>
        <w:spacing w:after="40" w:line="240" w:lineRule="auto"/>
      </w:pPr>
      <w:r>
        <w:rPr>
          <w:sz w:val="18"/>
        </w:rPr>
        <w:t>maintenance history data.</w:t>
      </w:r>
    </w:p>
    <w:p w14:paraId="5377A225">
      <w:pPr>
        <w:spacing w:after="40" w:line="240" w:lineRule="auto"/>
      </w:pPr>
      <w:r>
        <w:rPr>
          <w:sz w:val="18"/>
        </w:rPr>
        <w:t>Implemented MLflow experiment tracking to improve reproducibility across model training</w:t>
      </w:r>
    </w:p>
    <w:p w14:paraId="1DA46C8A">
      <w:pPr>
        <w:spacing w:after="40" w:line="240" w:lineRule="auto"/>
      </w:pPr>
      <w:r>
        <w:rPr>
          <w:sz w:val="18"/>
        </w:rPr>
        <w:t>cycles.</w:t>
      </w:r>
    </w:p>
    <w:p w14:paraId="283BDF7A">
      <w:pPr>
        <w:spacing w:after="40" w:line="240" w:lineRule="auto"/>
      </w:pPr>
      <w:r>
        <w:rPr>
          <w:sz w:val="18"/>
        </w:rPr>
        <w:t>Built anomaly detection workflows for operational dashboards and automated alerts.</w:t>
      </w:r>
    </w:p>
    <w:p w14:paraId="15D1B05C">
      <w:pPr>
        <w:spacing w:after="40" w:line="240" w:lineRule="auto"/>
      </w:pPr>
      <w:r>
        <w:rPr>
          <w:b/>
          <w:sz w:val="18"/>
        </w:rPr>
        <w:t>Business Intelligence &amp; ML Analyst - Southern Digital Services, Galle</w:t>
      </w:r>
    </w:p>
    <w:p w14:paraId="070043BF">
      <w:pPr>
        <w:spacing w:after="40" w:line="240" w:lineRule="auto"/>
      </w:pPr>
      <w:r>
        <w:rPr>
          <w:b/>
          <w:sz w:val="18"/>
        </w:rPr>
        <w:t>Sep 2021 - Dec 2022</w:t>
      </w:r>
    </w:p>
    <w:p w14:paraId="13410329">
      <w:pPr>
        <w:spacing w:after="40" w:line="240" w:lineRule="auto"/>
      </w:pPr>
      <w:r>
        <w:rPr>
          <w:sz w:val="18"/>
        </w:rPr>
        <w:t>Created SQL and Python pipelines for sales, inventory, and customer analytics.</w:t>
      </w:r>
    </w:p>
    <w:p w14:paraId="67D3530D">
      <w:pPr>
        <w:spacing w:after="40" w:line="240" w:lineRule="auto"/>
      </w:pPr>
      <w:r>
        <w:rPr>
          <w:sz w:val="18"/>
        </w:rPr>
        <w:t>Built recommendation logic for product bundles based on transaction patterns.</w:t>
      </w:r>
    </w:p>
    <w:p w14:paraId="3F3F520B">
      <w:pPr>
        <w:spacing w:after="40" w:line="240" w:lineRule="auto"/>
      </w:pPr>
      <w:r>
        <w:rPr>
          <w:sz w:val="18"/>
        </w:rPr>
        <w:t>Presented model insights and dashboard findings to non-technical business stakeholders.</w:t>
      </w:r>
    </w:p>
    <w:p w14:paraId="22832D81">
      <w:pPr>
        <w:spacing w:before="160" w:after="40"/>
      </w:pPr>
      <w:r>
        <w:rPr>
          <w:b/>
          <w:color w:val="1F4E79"/>
          <w:sz w:val="22"/>
        </w:rPr>
        <w:t>SELECTED AI PROJECTS</w:t>
      </w:r>
    </w:p>
    <w:p w14:paraId="50713B6A">
      <w:pPr>
        <w:spacing w:after="40" w:line="240" w:lineRule="auto"/>
      </w:pPr>
      <w:r>
        <w:rPr>
          <w:b/>
          <w:sz w:val="18"/>
        </w:rPr>
        <w:t>Retail Recommendation Engine</w:t>
      </w:r>
    </w:p>
    <w:p w14:paraId="37800B0B">
      <w:pPr>
        <w:spacing w:after="40" w:line="240" w:lineRule="auto"/>
      </w:pPr>
      <w:r>
        <w:rPr>
          <w:sz w:val="18"/>
        </w:rPr>
        <w:t>Designed a hybrid recommendation system using collaborative filtering and product metadata.</w:t>
      </w:r>
    </w:p>
    <w:p w14:paraId="29CCCEFC">
      <w:pPr>
        <w:spacing w:after="40" w:line="240" w:lineRule="auto"/>
      </w:pPr>
      <w:r>
        <w:rPr>
          <w:b/>
          <w:sz w:val="18"/>
        </w:rPr>
        <w:t>Energy Usage Forecasting</w:t>
      </w:r>
    </w:p>
    <w:p w14:paraId="6E1F3892">
      <w:pPr>
        <w:spacing w:after="40" w:line="240" w:lineRule="auto"/>
      </w:pPr>
      <w:r>
        <w:rPr>
          <w:sz w:val="18"/>
        </w:rPr>
        <w:t>Created time-series forecasting models to estimate monthly electricity usage for commercial</w:t>
      </w:r>
    </w:p>
    <w:p w14:paraId="1B8A966B">
      <w:pPr>
        <w:spacing w:after="40" w:line="240" w:lineRule="auto"/>
      </w:pPr>
      <w:r>
        <w:rPr>
          <w:sz w:val="18"/>
        </w:rPr>
        <w:t>buildings.</w:t>
      </w:r>
    </w:p>
    <w:p w14:paraId="0BE3CC9C">
      <w:pPr>
        <w:spacing w:before="160" w:after="40"/>
      </w:pPr>
      <w:r>
        <w:rPr>
          <w:b/>
          <w:color w:val="1F4E79"/>
          <w:sz w:val="22"/>
        </w:rPr>
        <w:t>EDUCATION</w:t>
      </w:r>
    </w:p>
    <w:p w14:paraId="6C89D6B2">
      <w:pPr>
        <w:spacing w:after="40" w:line="240" w:lineRule="auto"/>
      </w:pPr>
      <w:r>
        <w:rPr>
          <w:b/>
          <w:sz w:val="18"/>
        </w:rPr>
        <w:t>BSc (Hons) in Information Technology - University of Moratuwa, 2021</w:t>
      </w:r>
    </w:p>
    <w:p w14:paraId="1E3228F2">
      <w:pPr>
        <w:spacing w:after="40" w:line="240" w:lineRule="auto"/>
      </w:pPr>
      <w:r>
        <w:rPr>
          <w:b/>
          <w:sz w:val="18"/>
        </w:rPr>
        <w:t>G.C.E. Advanced Level - Combined Mathematics Stream, Southlands College, Galle</w:t>
      </w:r>
    </w:p>
    <w:p w14:paraId="6C74E6B3">
      <w:pPr>
        <w:spacing w:before="160" w:after="40"/>
      </w:pPr>
      <w:r>
        <w:rPr>
          <w:b/>
          <w:color w:val="1F4E79"/>
          <w:sz w:val="22"/>
        </w:rPr>
        <w:t>CERTIFICATIONS</w:t>
      </w:r>
    </w:p>
    <w:p w14:paraId="27CBD2DD">
      <w:pPr>
        <w:spacing w:after="40" w:line="240" w:lineRule="auto"/>
      </w:pPr>
      <w:r>
        <w:rPr>
          <w:sz w:val="18"/>
        </w:rPr>
        <w:t>Microsoft Certified: Azure Data Scientist Associate</w:t>
      </w:r>
    </w:p>
    <w:p w14:paraId="68776EA5">
      <w:pPr>
        <w:spacing w:after="40" w:line="240" w:lineRule="auto"/>
      </w:pPr>
      <w:r>
        <w:rPr>
          <w:b/>
          <w:sz w:val="18"/>
        </w:rPr>
        <w:t>MLflow Fundamentals</w:t>
      </w:r>
    </w:p>
    <w:p w14:paraId="16B22944">
      <w:pPr>
        <w:spacing w:after="40" w:line="240" w:lineRule="auto"/>
      </w:pPr>
      <w:r>
        <w:rPr>
          <w:b/>
          <w:sz w:val="18"/>
        </w:rPr>
        <w:t>Databricks Lakehouse Fundamentals</w:t>
      </w:r>
    </w:p>
    <w:p w14:paraId="617EB38E">
      <w:pPr>
        <w:spacing w:before="160" w:after="40"/>
      </w:pPr>
      <w:r>
        <w:rPr>
          <w:b/>
          <w:color w:val="1F4E79"/>
          <w:sz w:val="22"/>
        </w:rPr>
        <w:t>TOOLS &amp; PRACTICES</w:t>
      </w:r>
    </w:p>
    <w:p w14:paraId="24AD052D">
      <w:pPr>
        <w:spacing w:after="40" w:line="240" w:lineRule="auto"/>
      </w:pPr>
      <w:r>
        <w:rPr>
          <w:b/>
          <w:sz w:val="18"/>
        </w:rPr>
        <w:t>MLOps basics, model versioning, experiment tracking</w:t>
      </w:r>
    </w:p>
    <w:p w14:paraId="4BC0A644">
      <w:pPr>
        <w:spacing w:after="40" w:line="240" w:lineRule="auto"/>
      </w:pPr>
      <w:r>
        <w:rPr>
          <w:b/>
          <w:sz w:val="18"/>
        </w:rPr>
        <w:t>API integration, Agile delivery, technical documentation</w:t>
      </w:r>
    </w:p>
    <w:p w14:paraId="219B43E0">
      <w:pPr>
        <w:spacing w:after="40" w:line="240" w:lineRule="auto"/>
      </w:pPr>
      <w:r>
        <w:rPr>
          <w:b/>
          <w:sz w:val="18"/>
        </w:rPr>
        <w:t>Model evaluation, error analysis, monitoring, retraining</w:t>
      </w:r>
    </w:p>
    <w:p w14:paraId="3ADD8D98">
      <w:pPr>
        <w:spacing w:before="160" w:after="40"/>
      </w:pPr>
      <w:r>
        <w:rPr>
          <w:b/>
          <w:color w:val="1F4E79"/>
          <w:sz w:val="22"/>
        </w:rPr>
        <w:t>LANGUAGES</w:t>
      </w:r>
    </w:p>
    <w:p w14:paraId="3C3AB1B6">
      <w:pPr>
        <w:spacing w:after="40" w:line="240" w:lineRule="auto"/>
      </w:pPr>
      <w:r>
        <w:rPr>
          <w:b/>
          <w:sz w:val="18"/>
        </w:rPr>
        <w:t>English - Fluent</w:t>
      </w:r>
    </w:p>
    <w:p w14:paraId="379E404F">
      <w:pPr>
        <w:spacing w:after="40" w:line="240" w:lineRule="auto"/>
      </w:pPr>
      <w:r>
        <w:rPr>
          <w:b/>
          <w:sz w:val="18"/>
        </w:rPr>
        <w:t>Sinhala - Native</w:t>
      </w:r>
    </w:p>
    <w:p w14:paraId="594C726D">
      <w:pPr>
        <w:spacing w:before="160" w:after="40"/>
      </w:pPr>
      <w:r>
        <w:rPr>
          <w:b/>
          <w:color w:val="1F4E79"/>
          <w:sz w:val="22"/>
        </w:rPr>
        <w:t>REFERENCES</w:t>
      </w:r>
    </w:p>
    <w:p w14:paraId="76E94199">
      <w:pPr>
        <w:spacing w:after="40" w:line="240" w:lineRule="auto"/>
      </w:pPr>
      <w:r>
        <w:rPr>
          <w:sz w:val="18"/>
        </w:rPr>
        <w:t>Available upon request.</w:t>
      </w:r>
    </w:p>
    <w:p w14:paraId="02AD56C2">
      <w:pPr>
        <w:spacing w:after="40" w:line="240" w:lineRule="auto"/>
      </w:pPr>
      <w:r>
        <w:rPr>
          <w:sz w:val="18"/>
        </w:rPr>
        <w:t>Dummy CV generated for sample use. All personal details are fictional.</w:t>
      </w:r>
    </w:p>
    <w:sectPr>
      <w:footerReference r:id="rId5" w:type="default"/>
      <w:pgSz w:w="12240" w:h="15840"/>
      <w:pgMar w:top="792" w:right="936" w:bottom="792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E793B">
    <w:pPr>
      <w:pStyle w:val="18"/>
      <w:jc w:val="center"/>
    </w:pPr>
    <w:r>
      <w:rPr>
        <w:sz w:val="14"/>
      </w:rPr>
      <w:t>Generated as an editable Word CV sample. All personal details are fictional.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3C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" w:hAnsi="Noto Sans" w:eastAsia="Noto Sans" w:cstheme="minorBidi"/>
      <w:sz w:val="19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2076</Characters>
  <Lines>0</Lines>
  <Paragraphs>0</Paragraphs>
  <TotalTime>0</TotalTime>
  <ScaleCrop>false</ScaleCrop>
  <LinksUpToDate>false</LinksUpToDate>
  <CharactersWithSpaces>2326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LakshikaWaruni</cp:lastModifiedBy>
  <dcterms:modified xsi:type="dcterms:W3CDTF">2026-06-16T06:35:54Z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eyJoZGlkIjoiOGEwMmZiMDQwZDZjOTQzMDQ3ZjRmMGUyODQzMWQ5MjQifQ==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8DD3FA5BA6B341BB9790576D399E288F_12</vt:lpwstr>
  </property>
</Properties>
</file>